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543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4201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83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Style w:val="cat-UserDefinedgrp-31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5, д. 3, кв. 238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3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12.36.1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Style w:val="cat-UserDefinedgrp-34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был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Style w:val="cat-UserDefinedgrp-35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Style w:val="cat-UserDefinedgrp-33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ст. </w:t>
      </w:r>
      <w:r>
        <w:rPr>
          <w:rFonts w:ascii="Times New Roman" w:eastAsia="Times New Roman" w:hAnsi="Times New Roman" w:cs="Times New Roman"/>
          <w:sz w:val="28"/>
          <w:szCs w:val="28"/>
        </w:rPr>
        <w:t>12.36.1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Style w:val="cat-UserDefinedgrp-35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36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Style w:val="cat-UserDefinedgrp-37rplc-3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</w:t>
      </w:r>
      <w:r>
        <w:rPr>
          <w:rFonts w:ascii="Times New Roman" w:eastAsia="Times New Roman" w:hAnsi="Times New Roman" w:cs="Times New Roman"/>
          <w:sz w:val="28"/>
          <w:szCs w:val="28"/>
        </w:rPr>
        <w:t>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0412365400325005432620136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543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1rplc-9">
    <w:name w:val="cat-UserDefined grp-31 rplc-9"/>
    <w:basedOn w:val="DefaultParagraphFont"/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0">
    <w:name w:val="cat-UserDefined grp-33 rplc-20"/>
    <w:basedOn w:val="DefaultParagraphFont"/>
  </w:style>
  <w:style w:type="character" w:customStyle="1" w:styleId="cat-UserDefinedgrp-34rplc-22">
    <w:name w:val="cat-UserDefined grp-34 rplc-22"/>
    <w:basedOn w:val="DefaultParagraphFont"/>
  </w:style>
  <w:style w:type="character" w:customStyle="1" w:styleId="cat-UserDefinedgrp-35rplc-24">
    <w:name w:val="cat-UserDefined grp-35 rplc-24"/>
    <w:basedOn w:val="DefaultParagraphFont"/>
  </w:style>
  <w:style w:type="character" w:customStyle="1" w:styleId="cat-UserDefinedgrp-33rplc-26">
    <w:name w:val="cat-UserDefined grp-33 rplc-26"/>
    <w:basedOn w:val="DefaultParagraphFont"/>
  </w:style>
  <w:style w:type="character" w:customStyle="1" w:styleId="cat-UserDefinedgrp-35rplc-29">
    <w:name w:val="cat-UserDefined grp-35 rplc-29"/>
    <w:basedOn w:val="DefaultParagraphFont"/>
  </w:style>
  <w:style w:type="character" w:customStyle="1" w:styleId="cat-UserDefinedgrp-36rplc-32">
    <w:name w:val="cat-UserDefined grp-36 rplc-32"/>
    <w:basedOn w:val="DefaultParagraphFont"/>
  </w:style>
  <w:style w:type="character" w:customStyle="1" w:styleId="cat-UserDefinedgrp-37rplc-36">
    <w:name w:val="cat-UserDefined grp-37 rplc-3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